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627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 №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sz w:val="28"/>
          <w:szCs w:val="28"/>
        </w:rPr>
        <w:t>-01-20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4606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32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5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Сургутский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 д. 13,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Цыркина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Андрея Ивановича, </w:t>
      </w:r>
      <w:r>
        <w:rPr>
          <w:rStyle w:val="cat-UserDefinedgrp-35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место работы: неизвестно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ранее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Цыркин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00:01 ч. находясь по адресу: Ханты-Мансийский автономный округ- 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мкр</w:t>
      </w:r>
      <w:r>
        <w:rPr>
          <w:rFonts w:ascii="Times New Roman" w:eastAsia="Times New Roman" w:hAnsi="Times New Roman" w:cs="Times New Roman"/>
          <w:sz w:val="28"/>
          <w:szCs w:val="28"/>
        </w:rPr>
        <w:t>. 3, д. 18, кв. 1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уплатил штраф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510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назначенный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6rplc-2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 в срок предусмотренный ст. 32.2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Цыркин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 о времени и месте рассмотрения дела /расписка/, в судебное заседание не явился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заявлений о рассмотрении дела в его отсутствие не предоставил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z w:val="28"/>
          <w:szCs w:val="28"/>
        </w:rPr>
        <w:t>Цыркин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А.И.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 пожелал добросовестно воспользоваться правами, предусмотренными ст. 25.1 Кодекса Российской Федерации об административных правонарушениях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Цыркина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имеющимся в деле доказательствам.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z w:val="28"/>
          <w:szCs w:val="28"/>
        </w:rPr>
        <w:t>Цыркина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административного правонарушения, предусмотренного ч. 1 ст. 20.25 Кодекса Российской Федерации об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административных правонарушениях подтверждается следующими доказательствами: копией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6rplc-2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1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>20.20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510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.00 руб. </w:t>
      </w: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доказанной.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Цыркина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квалифицирует по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>судом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 привлеченного к административной ответственности,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отсутствие отягчающих обстоятельств </w:t>
      </w:r>
      <w:r>
        <w:rPr>
          <w:rFonts w:ascii="Times New Roman" w:eastAsia="Times New Roman" w:hAnsi="Times New Roman" w:cs="Times New Roman"/>
          <w:sz w:val="28"/>
          <w:szCs w:val="28"/>
        </w:rPr>
        <w:t>и считает 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наказание в виде административного штрафа, 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Цыркина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Андрея Ивановича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020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00 /</w:t>
      </w:r>
      <w:r>
        <w:rPr>
          <w:rFonts w:ascii="Times New Roman" w:eastAsia="Times New Roman" w:hAnsi="Times New Roman" w:cs="Times New Roman"/>
          <w:sz w:val="28"/>
          <w:szCs w:val="28"/>
        </w:rPr>
        <w:t>одна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тысяч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двадцать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руб</w:t>
      </w:r>
      <w:r>
        <w:rPr>
          <w:rFonts w:ascii="Times New Roman" w:eastAsia="Times New Roman" w:hAnsi="Times New Roman" w:cs="Times New Roman"/>
          <w:sz w:val="28"/>
          <w:szCs w:val="28"/>
        </w:rPr>
        <w:t>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 </w:t>
      </w:r>
      <w:r>
        <w:rPr>
          <w:rFonts w:ascii="Times New Roman" w:eastAsia="Times New Roman" w:hAnsi="Times New Roman" w:cs="Times New Roman"/>
          <w:sz w:val="28"/>
          <w:szCs w:val="28"/>
        </w:rPr>
        <w:t>коп./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Цыркину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5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л/с 04872D08080, ИНН 8601073664, КПП 860101001, ОКТМО 71826000, ОГРН 1238600002190, № счета получателя: 03100643000000018700, </w:t>
      </w:r>
      <w:r>
        <w:rPr>
          <w:rFonts w:ascii="Times New Roman" w:eastAsia="Times New Roman" w:hAnsi="Times New Roman" w:cs="Times New Roman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z w:val="28"/>
          <w:szCs w:val="28"/>
        </w:rPr>
        <w:t>. 40102810245370000007, ОКЦ № 8 УГУ Банка России//УФК по Ханты-Мансийскому автономному округу – Югре г. Ханты-Мансийск, БИК 007162163, КБК 7201160</w:t>
      </w:r>
      <w:r>
        <w:rPr>
          <w:rFonts w:ascii="Times New Roman" w:eastAsia="Times New Roman" w:hAnsi="Times New Roman" w:cs="Times New Roman"/>
          <w:sz w:val="28"/>
          <w:szCs w:val="28"/>
        </w:rPr>
        <w:t>1203019000140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УИН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0412365400325006272620138</w:t>
      </w:r>
      <w:r>
        <w:rPr>
          <w:rFonts w:ascii="Times New Roman" w:eastAsia="Times New Roman" w:hAnsi="Times New Roman" w:cs="Times New Roman"/>
          <w:sz w:val="28"/>
          <w:szCs w:val="28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№ 05-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627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1505/202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 дней через судью, вынесшего постановление.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Михеева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5rplc-11">
    <w:name w:val="cat-UserDefined grp-35 rplc-11"/>
    <w:basedOn w:val="DefaultParagraphFont"/>
  </w:style>
  <w:style w:type="character" w:customStyle="1" w:styleId="cat-UserDefinedgrp-36rplc-22">
    <w:name w:val="cat-UserDefined grp-36 rplc-22"/>
    <w:basedOn w:val="DefaultParagraphFont"/>
  </w:style>
  <w:style w:type="character" w:customStyle="1" w:styleId="cat-UserDefinedgrp-36rplc-28">
    <w:name w:val="cat-UserDefined grp-36 rplc-2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Relationship Id="rId5" Type="http://schemas.openxmlformats.org/officeDocument/2006/relationships/hyperlink" Target="http://msud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